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75FCF" w14:textId="4FF432F9" w:rsidR="00421895" w:rsidRPr="00BB0B43" w:rsidRDefault="00421895" w:rsidP="5351575C">
      <w:pPr>
        <w:rPr>
          <w:rFonts w:ascii="Martti" w:hAnsi="Martti"/>
          <w:b/>
          <w:bCs/>
        </w:rPr>
      </w:pPr>
      <w:r w:rsidRPr="00BB0B43">
        <w:rPr>
          <w:rFonts w:ascii="Martti" w:hAnsi="Martti"/>
          <w:b/>
          <w:noProof/>
          <w:szCs w:val="24"/>
          <w:lang w:eastAsia="fi-FI"/>
        </w:rPr>
        <w:drawing>
          <wp:anchor distT="0" distB="0" distL="114300" distR="114300" simplePos="0" relativeHeight="251658240" behindDoc="0" locked="0" layoutInCell="1" allowOverlap="1" wp14:anchorId="129FB93E" wp14:editId="07777777">
            <wp:simplePos x="0" y="0"/>
            <wp:positionH relativeFrom="margin">
              <wp:posOffset>4240530</wp:posOffset>
            </wp:positionH>
            <wp:positionV relativeFrom="margin">
              <wp:posOffset>-1066800</wp:posOffset>
            </wp:positionV>
            <wp:extent cx="2632710" cy="1012825"/>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ampereen Tuomiokirkkoseurakunta.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710" cy="1012825"/>
                    </a:xfrm>
                    <a:prstGeom prst="rect">
                      <a:avLst/>
                    </a:prstGeom>
                  </pic:spPr>
                </pic:pic>
              </a:graphicData>
            </a:graphic>
            <wp14:sizeRelH relativeFrom="margin">
              <wp14:pctWidth>0</wp14:pctWidth>
            </wp14:sizeRelH>
            <wp14:sizeRelV relativeFrom="margin">
              <wp14:pctHeight>0</wp14:pctHeight>
            </wp14:sizeRelV>
          </wp:anchor>
        </w:drawing>
      </w:r>
      <w:r w:rsidRPr="587C3E8A">
        <w:rPr>
          <w:rFonts w:ascii="Martti" w:hAnsi="Martti"/>
          <w:b/>
          <w:bCs/>
        </w:rPr>
        <w:t xml:space="preserve">RIPPIKOULUJEN PELISÄÄNNÖT </w:t>
      </w:r>
      <w:r w:rsidR="7E683951" w:rsidRPr="587C3E8A">
        <w:rPr>
          <w:rFonts w:ascii="Martti" w:hAnsi="Martti"/>
          <w:b/>
          <w:bCs/>
        </w:rPr>
        <w:t xml:space="preserve"> 2024</w:t>
      </w:r>
    </w:p>
    <w:p w14:paraId="245344E5" w14:textId="646167ED" w:rsidR="00421895" w:rsidRPr="00BB0B43" w:rsidRDefault="006D7B5C" w:rsidP="00421895">
      <w:pPr>
        <w:rPr>
          <w:rFonts w:ascii="Martti" w:hAnsi="Martti"/>
          <w:sz w:val="20"/>
        </w:rPr>
      </w:pPr>
      <w:r>
        <w:rPr>
          <w:rFonts w:ascii="Martti" w:hAnsi="Martti"/>
          <w:sz w:val="20"/>
        </w:rPr>
        <w:t xml:space="preserve">Rippikoulun lähtökohta on viettää mukavaa aikaa yhdessä ja tutustua uusiin ihmisiin. Arvostamme toinen toisiamme erilaisina yksilöinä. </w:t>
      </w:r>
      <w:r w:rsidR="00421895" w:rsidRPr="00BB0B43">
        <w:rPr>
          <w:rFonts w:ascii="Martti" w:hAnsi="Martti"/>
          <w:sz w:val="20"/>
        </w:rPr>
        <w:t>Rippikoulun onnistumiseen vaikuttavat monet tekijät. Rippikoulun työntekijät vastaavat opetuksesta, turvallisuudesta ja leirikeskuksen rauhasta sekä pyrkivät siihen, että kaikilla rippikoululaisilla on hyvä ja turvallista olla. Mahdollistaaksemme tämän, olemme asettaneet yhteisiä pelisääntöjä rippikouluun.</w:t>
      </w:r>
      <w:r>
        <w:rPr>
          <w:rFonts w:ascii="Martti" w:hAnsi="Martti"/>
          <w:sz w:val="20"/>
        </w:rPr>
        <w:t xml:space="preserve"> </w:t>
      </w:r>
      <w:r w:rsidR="001F569C">
        <w:rPr>
          <w:rFonts w:ascii="Martti" w:hAnsi="Martti"/>
          <w:sz w:val="20"/>
        </w:rPr>
        <w:t>Epäasiallinen käytös aiheuttaa seuraamuksia rippikoulullesi.</w:t>
      </w:r>
    </w:p>
    <w:p w14:paraId="2986BD9E" w14:textId="77777777" w:rsidR="00421895" w:rsidRPr="00BB0B43" w:rsidRDefault="00421895" w:rsidP="00421895">
      <w:pPr>
        <w:rPr>
          <w:rFonts w:ascii="Martti" w:hAnsi="Martti"/>
          <w:sz w:val="20"/>
        </w:rPr>
      </w:pPr>
      <w:proofErr w:type="gramStart"/>
      <w:r w:rsidRPr="00BB0B43">
        <w:rPr>
          <w:rFonts w:ascii="Martti" w:hAnsi="Martti"/>
          <w:b/>
          <w:sz w:val="20"/>
        </w:rPr>
        <w:t>POISSAOLOT</w:t>
      </w:r>
      <w:r w:rsidR="00BB0B43" w:rsidRPr="00BB0B43">
        <w:rPr>
          <w:rFonts w:ascii="Martti" w:hAnsi="Martti"/>
          <w:sz w:val="20"/>
        </w:rPr>
        <w:t xml:space="preserve">  </w:t>
      </w:r>
      <w:r w:rsidRPr="00BB0B43">
        <w:rPr>
          <w:rFonts w:ascii="Martti" w:hAnsi="Martti"/>
          <w:sz w:val="20"/>
        </w:rPr>
        <w:t>Kaikki</w:t>
      </w:r>
      <w:proofErr w:type="gramEnd"/>
      <w:r w:rsidRPr="00BB0B43">
        <w:rPr>
          <w:rFonts w:ascii="Martti" w:hAnsi="Martti"/>
          <w:sz w:val="20"/>
        </w:rPr>
        <w:t xml:space="preserve"> po</w:t>
      </w:r>
      <w:r w:rsidR="00872872">
        <w:rPr>
          <w:rFonts w:ascii="Martti" w:hAnsi="Martti"/>
          <w:sz w:val="20"/>
        </w:rPr>
        <w:t>issaolot tulee korv</w:t>
      </w:r>
      <w:r w:rsidR="00E03C75">
        <w:rPr>
          <w:rFonts w:ascii="Martti" w:hAnsi="Martti"/>
          <w:sz w:val="20"/>
        </w:rPr>
        <w:t>ata</w:t>
      </w:r>
      <w:r w:rsidRPr="00BB0B43">
        <w:rPr>
          <w:rFonts w:ascii="Martti" w:hAnsi="Martti"/>
          <w:sz w:val="20"/>
        </w:rPr>
        <w:t>. Kysymys on tasapuolisuudesta.</w:t>
      </w:r>
    </w:p>
    <w:p w14:paraId="31251843" w14:textId="19A60739" w:rsidR="00421895" w:rsidRDefault="0BA92DE5" w:rsidP="64BDF433">
      <w:pPr>
        <w:rPr>
          <w:rFonts w:ascii="Martti" w:hAnsi="Martti"/>
          <w:sz w:val="20"/>
        </w:rPr>
      </w:pPr>
      <w:proofErr w:type="gramStart"/>
      <w:r w:rsidRPr="64BDF433">
        <w:rPr>
          <w:rFonts w:ascii="Martti" w:hAnsi="Martti"/>
          <w:b/>
          <w:bCs/>
          <w:sz w:val="20"/>
        </w:rPr>
        <w:t>TYÖRAUHA</w:t>
      </w:r>
      <w:r w:rsidR="7D091FFB" w:rsidRPr="64BDF433">
        <w:rPr>
          <w:rFonts w:ascii="Martti" w:hAnsi="Martti"/>
          <w:sz w:val="20"/>
        </w:rPr>
        <w:t xml:space="preserve">  </w:t>
      </w:r>
      <w:r w:rsidRPr="64BDF433">
        <w:rPr>
          <w:rFonts w:ascii="Martti" w:hAnsi="Martti"/>
          <w:sz w:val="20"/>
        </w:rPr>
        <w:t>Rippikouluun</w:t>
      </w:r>
      <w:proofErr w:type="gramEnd"/>
      <w:r w:rsidRPr="64BDF433">
        <w:rPr>
          <w:rFonts w:ascii="Martti" w:hAnsi="Martti"/>
          <w:sz w:val="20"/>
        </w:rPr>
        <w:t xml:space="preserve"> kuuluu opetusta. Jokainen huolehtii omalta osaltaan siitä, että kaikilla on mahdollisuus oppia omalla tavallaan rauhassa. </w:t>
      </w:r>
    </w:p>
    <w:p w14:paraId="529B7EC5" w14:textId="6F989C0E" w:rsidR="006D7B5C" w:rsidRPr="00BB0B43" w:rsidRDefault="006D7B5C" w:rsidP="00421895">
      <w:pPr>
        <w:rPr>
          <w:rFonts w:ascii="Martti" w:hAnsi="Martti"/>
          <w:sz w:val="20"/>
        </w:rPr>
      </w:pPr>
      <w:r w:rsidRPr="006D7B5C">
        <w:rPr>
          <w:rFonts w:ascii="Martti" w:hAnsi="Martti"/>
          <w:b/>
          <w:sz w:val="20"/>
        </w:rPr>
        <w:t>KÄYTT</w:t>
      </w:r>
      <w:r>
        <w:rPr>
          <w:rFonts w:ascii="Martti" w:hAnsi="Martti"/>
          <w:b/>
          <w:sz w:val="20"/>
        </w:rPr>
        <w:t>Ä</w:t>
      </w:r>
      <w:r w:rsidRPr="006D7B5C">
        <w:rPr>
          <w:rFonts w:ascii="Martti" w:hAnsi="Martti"/>
          <w:b/>
          <w:sz w:val="20"/>
        </w:rPr>
        <w:t>Y</w:t>
      </w:r>
      <w:r>
        <w:rPr>
          <w:rFonts w:ascii="Martti" w:hAnsi="Martti"/>
          <w:b/>
          <w:sz w:val="20"/>
        </w:rPr>
        <w:t>TY</w:t>
      </w:r>
      <w:r w:rsidRPr="006D7B5C">
        <w:rPr>
          <w:rFonts w:ascii="Martti" w:hAnsi="Martti"/>
          <w:b/>
          <w:sz w:val="20"/>
        </w:rPr>
        <w:t>MINEN</w:t>
      </w:r>
      <w:r>
        <w:rPr>
          <w:rFonts w:ascii="Martti" w:hAnsi="Martti"/>
          <w:sz w:val="20"/>
        </w:rPr>
        <w:t xml:space="preserve"> Jokainen pyrkii omalta osaltaan olemaan reilu toisille. Ripareilla kukaan ei kiusaa ketään. Hyvä leirihenki on erittäin tärkeää ja jokainen vaikuttaa siihen omalla käytöksellään. Rippikoulun henkilökunta on riparilla nuorta varten. Jos jokin askarruttaa mieltäsi, ethän arkaile kysyä.</w:t>
      </w:r>
    </w:p>
    <w:p w14:paraId="77208F37" w14:textId="6B88CC71" w:rsidR="00421895" w:rsidRPr="00BB0B43" w:rsidRDefault="00421895" w:rsidP="00421895">
      <w:pPr>
        <w:rPr>
          <w:rFonts w:ascii="Martti" w:hAnsi="Martti"/>
          <w:sz w:val="20"/>
        </w:rPr>
      </w:pPr>
      <w:proofErr w:type="gramStart"/>
      <w:r w:rsidRPr="00BB0B43">
        <w:rPr>
          <w:rFonts w:ascii="Martti" w:hAnsi="Martti"/>
          <w:b/>
          <w:sz w:val="20"/>
        </w:rPr>
        <w:t>YÖRAUHA</w:t>
      </w:r>
      <w:r w:rsidR="00BB0B43" w:rsidRPr="00BB0B43">
        <w:rPr>
          <w:rFonts w:ascii="Martti" w:hAnsi="Martti"/>
          <w:sz w:val="20"/>
        </w:rPr>
        <w:t xml:space="preserve">  </w:t>
      </w:r>
      <w:r w:rsidRPr="00BB0B43">
        <w:rPr>
          <w:rFonts w:ascii="Martti" w:hAnsi="Martti"/>
          <w:sz w:val="20"/>
        </w:rPr>
        <w:t>Jokaiselle</w:t>
      </w:r>
      <w:proofErr w:type="gramEnd"/>
      <w:r w:rsidRPr="00BB0B43">
        <w:rPr>
          <w:rFonts w:ascii="Martti" w:hAnsi="Martti"/>
          <w:sz w:val="20"/>
        </w:rPr>
        <w:t xml:space="preserve"> rippikoululaiselle osoitetaan leirillä oma majoitushuone</w:t>
      </w:r>
      <w:r w:rsidR="001F569C">
        <w:rPr>
          <w:rFonts w:ascii="Martti" w:hAnsi="Martti"/>
          <w:sz w:val="20"/>
        </w:rPr>
        <w:t>.</w:t>
      </w:r>
      <w:r w:rsidRPr="00BB0B43">
        <w:rPr>
          <w:rFonts w:ascii="Martti" w:hAnsi="Martti"/>
          <w:sz w:val="20"/>
        </w:rPr>
        <w:t xml:space="preserve"> Majoitushuoneissa saavat oleskella vain huoneessa majoittuvat. Jokainen rippikoululainen huolehtii siitä, että antaa huonetovereillee</w:t>
      </w:r>
      <w:r w:rsidR="00271CDE" w:rsidRPr="00BB0B43">
        <w:rPr>
          <w:rFonts w:ascii="Martti" w:hAnsi="Martti"/>
          <w:sz w:val="20"/>
        </w:rPr>
        <w:t xml:space="preserve">n ja muulle leirille yörauhan. </w:t>
      </w:r>
      <w:r w:rsidR="001F569C">
        <w:rPr>
          <w:rFonts w:ascii="Martti" w:hAnsi="Martti"/>
          <w:sz w:val="20"/>
        </w:rPr>
        <w:t xml:space="preserve">Hiljaisuus on </w:t>
      </w:r>
      <w:proofErr w:type="gramStart"/>
      <w:r w:rsidR="001F569C">
        <w:rPr>
          <w:rFonts w:ascii="Martti" w:hAnsi="Martti"/>
          <w:sz w:val="20"/>
        </w:rPr>
        <w:t>klo 23-07</w:t>
      </w:r>
      <w:proofErr w:type="gramEnd"/>
      <w:r w:rsidR="001F569C">
        <w:rPr>
          <w:rFonts w:ascii="Martti" w:hAnsi="Martti"/>
          <w:sz w:val="20"/>
        </w:rPr>
        <w:t>.</w:t>
      </w:r>
    </w:p>
    <w:p w14:paraId="372318C2" w14:textId="10F4815E" w:rsidR="00271CDE" w:rsidRPr="00BB0B43" w:rsidRDefault="00421895" w:rsidP="00421895">
      <w:pPr>
        <w:rPr>
          <w:rFonts w:ascii="Martti" w:hAnsi="Martti"/>
          <w:sz w:val="20"/>
        </w:rPr>
      </w:pPr>
      <w:proofErr w:type="gramStart"/>
      <w:r w:rsidRPr="00BB0B43">
        <w:rPr>
          <w:rFonts w:ascii="Martti" w:hAnsi="Martti"/>
          <w:b/>
          <w:sz w:val="20"/>
        </w:rPr>
        <w:t>KOTIVÄKI</w:t>
      </w:r>
      <w:r w:rsidR="00BB0B43" w:rsidRPr="00BB0B43">
        <w:rPr>
          <w:rFonts w:ascii="Martti" w:hAnsi="Martti"/>
          <w:sz w:val="20"/>
        </w:rPr>
        <w:t xml:space="preserve">  </w:t>
      </w:r>
      <w:r w:rsidRPr="00BB0B43">
        <w:rPr>
          <w:rFonts w:ascii="Martti" w:hAnsi="Martti"/>
          <w:sz w:val="20"/>
        </w:rPr>
        <w:t>Joka</w:t>
      </w:r>
      <w:r w:rsidR="001F569C">
        <w:rPr>
          <w:rFonts w:ascii="Martti" w:hAnsi="Martti"/>
          <w:sz w:val="20"/>
        </w:rPr>
        <w:t>isella</w:t>
      </w:r>
      <w:proofErr w:type="gramEnd"/>
      <w:r w:rsidR="001F569C">
        <w:rPr>
          <w:rFonts w:ascii="Martti" w:hAnsi="Martti"/>
          <w:sz w:val="20"/>
        </w:rPr>
        <w:t xml:space="preserve"> rippikoululaisella tulee olla </w:t>
      </w:r>
      <w:r w:rsidRPr="00BB0B43">
        <w:rPr>
          <w:rFonts w:ascii="Martti" w:hAnsi="Martti"/>
          <w:sz w:val="20"/>
        </w:rPr>
        <w:t>rippikoulun aikana tavoitettavissa oleva aikuinen, joka voi tarvittaessa tulla hakemaan nuoren esim. terveyskeskuks</w:t>
      </w:r>
      <w:r w:rsidR="00271CDE" w:rsidRPr="00BB0B43">
        <w:rPr>
          <w:rFonts w:ascii="Martti" w:hAnsi="Martti"/>
          <w:sz w:val="20"/>
        </w:rPr>
        <w:t>een tai kotiin.</w:t>
      </w:r>
    </w:p>
    <w:p w14:paraId="587993FB" w14:textId="3ED8E88B" w:rsidR="00421895" w:rsidRPr="00BB0B43" w:rsidRDefault="00421895" w:rsidP="00421895">
      <w:pPr>
        <w:rPr>
          <w:rFonts w:ascii="Martti" w:hAnsi="Martti"/>
          <w:sz w:val="20"/>
        </w:rPr>
      </w:pPr>
      <w:r w:rsidRPr="00BB0B43">
        <w:rPr>
          <w:rFonts w:ascii="Martti" w:hAnsi="Martti"/>
          <w:b/>
          <w:sz w:val="20"/>
        </w:rPr>
        <w:t>TUP</w:t>
      </w:r>
      <w:r w:rsidR="00F257EC" w:rsidRPr="00BB0B43">
        <w:rPr>
          <w:rFonts w:ascii="Martti" w:hAnsi="Martti"/>
          <w:b/>
          <w:sz w:val="20"/>
        </w:rPr>
        <w:t>AKKA/ NUUSKA/ ALKOHOLI/ HUUMEET</w:t>
      </w:r>
      <w:r w:rsidR="00510FB5">
        <w:rPr>
          <w:rFonts w:ascii="Martti" w:hAnsi="Martti"/>
          <w:b/>
          <w:sz w:val="20"/>
        </w:rPr>
        <w:t>/</w:t>
      </w:r>
      <w:proofErr w:type="gramStart"/>
      <w:r w:rsidR="00510FB5">
        <w:rPr>
          <w:rFonts w:ascii="Martti" w:hAnsi="Martti"/>
          <w:b/>
          <w:sz w:val="20"/>
        </w:rPr>
        <w:t>SÄHKÖTUPAKKA</w:t>
      </w:r>
      <w:r w:rsidR="00BB0B43" w:rsidRPr="00BB0B43">
        <w:rPr>
          <w:rFonts w:ascii="Martti" w:hAnsi="Martti"/>
          <w:sz w:val="20"/>
        </w:rPr>
        <w:t xml:space="preserve">  </w:t>
      </w:r>
      <w:r w:rsidRPr="00BB0B43">
        <w:rPr>
          <w:rFonts w:ascii="Martti" w:hAnsi="Martti"/>
          <w:sz w:val="20"/>
        </w:rPr>
        <w:t>Rippikoulu</w:t>
      </w:r>
      <w:proofErr w:type="gramEnd"/>
      <w:r w:rsidRPr="00BB0B43">
        <w:rPr>
          <w:rFonts w:ascii="Martti" w:hAnsi="Martti"/>
          <w:sz w:val="20"/>
        </w:rPr>
        <w:t xml:space="preserve"> on päihteetön. Suomen laki kieltää päihteiden hallussapidon alle 18-vuotiailta. Jos nuorelta löytyy rippikoulun aikana päihteitä, asia selvitetään yhdessä nuoren ja kotiväen kanssa. Työntekijöillä on velvollisuus ottaa yhteyttä sosiaaliviranomaisiin ja poliisiin tilanteen vaatiessa.</w:t>
      </w:r>
      <w:r w:rsidR="00510FB5">
        <w:rPr>
          <w:rFonts w:ascii="Martti" w:hAnsi="Martti"/>
          <w:sz w:val="20"/>
        </w:rPr>
        <w:t xml:space="preserve"> Päihteiden hallussapito leirijakson aikana johtaa leirin keskeytymiseen.</w:t>
      </w:r>
    </w:p>
    <w:p w14:paraId="4B2EE54A" w14:textId="2B94F854" w:rsidR="00421895" w:rsidRPr="00BB0B43" w:rsidRDefault="00F257EC" w:rsidP="00421895">
      <w:pPr>
        <w:rPr>
          <w:rFonts w:ascii="Martti" w:hAnsi="Martti"/>
          <w:sz w:val="20"/>
        </w:rPr>
      </w:pPr>
      <w:proofErr w:type="gramStart"/>
      <w:r w:rsidRPr="00BB0B43">
        <w:rPr>
          <w:rFonts w:ascii="Martti" w:hAnsi="Martti"/>
          <w:b/>
          <w:sz w:val="20"/>
        </w:rPr>
        <w:t>ENERGIAJUOMAT</w:t>
      </w:r>
      <w:r w:rsidR="00BB0B43" w:rsidRPr="00BB0B43">
        <w:rPr>
          <w:rFonts w:ascii="Martti" w:hAnsi="Martti"/>
          <w:sz w:val="20"/>
        </w:rPr>
        <w:t xml:space="preserve">  </w:t>
      </w:r>
      <w:proofErr w:type="spellStart"/>
      <w:r w:rsidR="00510FB5">
        <w:rPr>
          <w:rFonts w:ascii="Martti" w:hAnsi="Martti"/>
          <w:sz w:val="20"/>
        </w:rPr>
        <w:t>Energiajuomat</w:t>
      </w:r>
      <w:proofErr w:type="spellEnd"/>
      <w:proofErr w:type="gramEnd"/>
      <w:r w:rsidR="00421895" w:rsidRPr="00BB0B43">
        <w:rPr>
          <w:rFonts w:ascii="Martti" w:hAnsi="Martti"/>
          <w:sz w:val="20"/>
        </w:rPr>
        <w:t xml:space="preserve"> rippikoulussa on kielletty. Saamme energiaa riittävästä yöunesta ja ravitsevasta ruoasta.</w:t>
      </w:r>
    </w:p>
    <w:p w14:paraId="611F314E" w14:textId="394BB9A3" w:rsidR="00421895" w:rsidRDefault="00421895" w:rsidP="00421895">
      <w:pPr>
        <w:rPr>
          <w:rFonts w:ascii="Martti" w:hAnsi="Martti"/>
          <w:sz w:val="20"/>
        </w:rPr>
      </w:pPr>
      <w:r w:rsidRPr="00BB0B43">
        <w:rPr>
          <w:rFonts w:ascii="Martti" w:hAnsi="Martti"/>
          <w:b/>
          <w:sz w:val="20"/>
        </w:rPr>
        <w:t>HENKILÖK</w:t>
      </w:r>
      <w:r w:rsidR="00F257EC" w:rsidRPr="00BB0B43">
        <w:rPr>
          <w:rFonts w:ascii="Martti" w:hAnsi="Martti"/>
          <w:b/>
          <w:sz w:val="20"/>
        </w:rPr>
        <w:t xml:space="preserve">OHTAISET </w:t>
      </w:r>
      <w:proofErr w:type="gramStart"/>
      <w:r w:rsidR="00F257EC" w:rsidRPr="00BB0B43">
        <w:rPr>
          <w:rFonts w:ascii="Martti" w:hAnsi="Martti"/>
          <w:b/>
          <w:sz w:val="20"/>
        </w:rPr>
        <w:t>TAVARAT</w:t>
      </w:r>
      <w:r w:rsidR="00BB0B43" w:rsidRPr="00BB0B43">
        <w:rPr>
          <w:rFonts w:ascii="Martti" w:hAnsi="Martti"/>
          <w:sz w:val="20"/>
        </w:rPr>
        <w:t xml:space="preserve">  </w:t>
      </w:r>
      <w:r w:rsidRPr="00BB0B43">
        <w:rPr>
          <w:rFonts w:ascii="Martti" w:hAnsi="Martti"/>
          <w:sz w:val="20"/>
        </w:rPr>
        <w:t>Omien</w:t>
      </w:r>
      <w:proofErr w:type="gramEnd"/>
      <w:r w:rsidRPr="00BB0B43">
        <w:rPr>
          <w:rFonts w:ascii="Martti" w:hAnsi="Martti"/>
          <w:sz w:val="20"/>
        </w:rPr>
        <w:t xml:space="preserve"> arvokkaiden tavaroiden tuominen leirille on omalla vastuullasi. Jätä ulkoiset kaiuttimet (</w:t>
      </w:r>
      <w:proofErr w:type="spellStart"/>
      <w:r w:rsidRPr="00BB0B43">
        <w:rPr>
          <w:rFonts w:ascii="Martti" w:hAnsi="Martti"/>
          <w:sz w:val="20"/>
        </w:rPr>
        <w:t>bluetooth</w:t>
      </w:r>
      <w:proofErr w:type="spellEnd"/>
      <w:r w:rsidRPr="00BB0B43">
        <w:rPr>
          <w:rFonts w:ascii="Martti" w:hAnsi="Martti"/>
          <w:sz w:val="20"/>
        </w:rPr>
        <w:t>) kotiin</w:t>
      </w:r>
      <w:r w:rsidR="00E17247">
        <w:rPr>
          <w:rFonts w:ascii="Martti" w:hAnsi="Martti"/>
          <w:sz w:val="20"/>
        </w:rPr>
        <w:t>.</w:t>
      </w:r>
      <w:r w:rsidRPr="00BB0B43">
        <w:rPr>
          <w:rFonts w:ascii="Martti" w:hAnsi="Martti"/>
          <w:sz w:val="20"/>
        </w:rPr>
        <w:t xml:space="preserve"> Majoitushuoneissa musiikkia voi kuunnella omilla kuulokkeilla.</w:t>
      </w:r>
      <w:r w:rsidR="00E17247">
        <w:rPr>
          <w:rFonts w:ascii="Martti" w:hAnsi="Martti"/>
          <w:sz w:val="20"/>
        </w:rPr>
        <w:t xml:space="preserve"> Toisen tavaroihin ei saa koskea ilman lupaa. </w:t>
      </w:r>
    </w:p>
    <w:p w14:paraId="291D7B9B" w14:textId="551B9F6E" w:rsidR="0056358A" w:rsidRPr="00BB0B43" w:rsidRDefault="0056358A" w:rsidP="00421895">
      <w:pPr>
        <w:rPr>
          <w:rFonts w:ascii="Martti" w:hAnsi="Martti"/>
          <w:sz w:val="20"/>
        </w:rPr>
      </w:pPr>
      <w:r w:rsidRPr="00B71C6F">
        <w:rPr>
          <w:rFonts w:ascii="Martti" w:hAnsi="Martti"/>
          <w:b/>
          <w:sz w:val="20"/>
        </w:rPr>
        <w:t>YHTEISET TAVARAT</w:t>
      </w:r>
      <w:r>
        <w:rPr>
          <w:rFonts w:ascii="Martti" w:hAnsi="Martti"/>
          <w:sz w:val="20"/>
        </w:rPr>
        <w:t xml:space="preserve"> Yhteisistä tavaroista ja pelivälineistä huolehtiminen on jokaisen vastuu ja velvollisuus. Rippikoulun vetäjille täytyy ilmoittaa, jos välineet rikkoutuvat tai häviävät.</w:t>
      </w:r>
    </w:p>
    <w:p w14:paraId="7268A562" w14:textId="00D87396" w:rsidR="00421895" w:rsidRPr="00BB0B43" w:rsidRDefault="00F257EC" w:rsidP="00421895">
      <w:pPr>
        <w:rPr>
          <w:rFonts w:ascii="Martti" w:hAnsi="Martti"/>
          <w:sz w:val="20"/>
        </w:rPr>
      </w:pPr>
      <w:proofErr w:type="gramStart"/>
      <w:r w:rsidRPr="00BB0B43">
        <w:rPr>
          <w:rFonts w:ascii="Martti" w:hAnsi="Martti"/>
          <w:b/>
          <w:sz w:val="20"/>
        </w:rPr>
        <w:t>RIPPIKOULUMAKSU</w:t>
      </w:r>
      <w:r w:rsidR="00BB0B43" w:rsidRPr="00BB0B43">
        <w:rPr>
          <w:rFonts w:ascii="Martti" w:hAnsi="Martti"/>
          <w:sz w:val="20"/>
        </w:rPr>
        <w:t xml:space="preserve">  </w:t>
      </w:r>
      <w:r w:rsidR="00421895" w:rsidRPr="00BB0B43">
        <w:rPr>
          <w:rFonts w:ascii="Martti" w:hAnsi="Martti"/>
          <w:sz w:val="20"/>
        </w:rPr>
        <w:t>maksetaan</w:t>
      </w:r>
      <w:proofErr w:type="gramEnd"/>
      <w:r w:rsidR="00421895" w:rsidRPr="00BB0B43">
        <w:rPr>
          <w:rFonts w:ascii="Martti" w:hAnsi="Martti"/>
          <w:sz w:val="20"/>
        </w:rPr>
        <w:t xml:space="preserve"> sähköpostiin saapuvalla maksulinkillä ennen leiriä. Rippikoulumaksuun sisältyy majo</w:t>
      </w:r>
      <w:r w:rsidRPr="00BB0B43">
        <w:rPr>
          <w:rFonts w:ascii="Martti" w:hAnsi="Martti"/>
          <w:sz w:val="20"/>
        </w:rPr>
        <w:t>itus, ohjelma ja ruoka.</w:t>
      </w:r>
      <w:r w:rsidR="00B71C6F">
        <w:rPr>
          <w:rFonts w:ascii="Martti" w:hAnsi="Martti"/>
          <w:sz w:val="20"/>
        </w:rPr>
        <w:t xml:space="preserve"> Cityrippikoulu on maksuton.</w:t>
      </w:r>
    </w:p>
    <w:p w14:paraId="339D9664" w14:textId="338C03B6" w:rsidR="00421895" w:rsidRPr="00BB0B43" w:rsidRDefault="0BA92DE5" w:rsidP="64BDF433">
      <w:pPr>
        <w:rPr>
          <w:rFonts w:ascii="Martti" w:hAnsi="Martti"/>
          <w:sz w:val="20"/>
        </w:rPr>
      </w:pPr>
      <w:proofErr w:type="gramStart"/>
      <w:r w:rsidRPr="64BDF433">
        <w:rPr>
          <w:rFonts w:ascii="Martti" w:hAnsi="Martti"/>
          <w:b/>
          <w:bCs/>
          <w:sz w:val="20"/>
        </w:rPr>
        <w:t>VAKUUTUS</w:t>
      </w:r>
      <w:r w:rsidR="7D091FFB" w:rsidRPr="64BDF433">
        <w:rPr>
          <w:rFonts w:ascii="Martti" w:hAnsi="Martti"/>
          <w:sz w:val="20"/>
        </w:rPr>
        <w:t xml:space="preserve">  </w:t>
      </w:r>
      <w:r w:rsidRPr="64BDF433">
        <w:rPr>
          <w:rFonts w:ascii="Martti" w:hAnsi="Martti"/>
          <w:sz w:val="20"/>
        </w:rPr>
        <w:t>Tampereen</w:t>
      </w:r>
      <w:proofErr w:type="gramEnd"/>
      <w:r w:rsidRPr="64BDF433">
        <w:rPr>
          <w:rFonts w:ascii="Martti" w:hAnsi="Martti"/>
          <w:sz w:val="20"/>
        </w:rPr>
        <w:t xml:space="preserve"> ev.lut. seurakuntayhtymällä on vapaaehtoinen leiriläisiä k</w:t>
      </w:r>
      <w:r w:rsidR="7A2B45B5" w:rsidRPr="64BDF433">
        <w:rPr>
          <w:rFonts w:ascii="Martti" w:hAnsi="Martti"/>
          <w:sz w:val="20"/>
        </w:rPr>
        <w:t>oskeva ryhmätapaturmavakuutus</w:t>
      </w:r>
      <w:r w:rsidR="410329B8" w:rsidRPr="64BDF433">
        <w:rPr>
          <w:rFonts w:ascii="Martti" w:hAnsi="Martti"/>
          <w:sz w:val="20"/>
        </w:rPr>
        <w:t>.</w:t>
      </w:r>
      <w:r w:rsidR="7A2B45B5" w:rsidRPr="64BDF433">
        <w:rPr>
          <w:rFonts w:ascii="Martti" w:hAnsi="Martti"/>
          <w:sz w:val="20"/>
        </w:rPr>
        <w:t xml:space="preserve"> </w:t>
      </w:r>
      <w:r w:rsidRPr="64BDF433">
        <w:rPr>
          <w:rFonts w:ascii="Martti" w:hAnsi="Martti"/>
          <w:sz w:val="20"/>
        </w:rPr>
        <w:t>Vakuutus korvaa tapaturmien aiheuttamat vahingot. Matkoja ei korvata tapaturmapaikalta hoitopaikkaan. Vakuutus ei kata matkatavaroita eikä sairastumista. </w:t>
      </w:r>
    </w:p>
    <w:p w14:paraId="3F9F427C" w14:textId="7F679549" w:rsidR="00421895" w:rsidRPr="00BB0B43" w:rsidRDefault="00421895" w:rsidP="00421895">
      <w:pPr>
        <w:rPr>
          <w:rFonts w:ascii="Martti" w:hAnsi="Martti"/>
          <w:sz w:val="20"/>
        </w:rPr>
      </w:pPr>
      <w:r w:rsidRPr="00BB0B43">
        <w:rPr>
          <w:rFonts w:ascii="Martti" w:hAnsi="Martti"/>
          <w:b/>
          <w:sz w:val="20"/>
        </w:rPr>
        <w:t xml:space="preserve">LÄÄKKEET JA </w:t>
      </w:r>
      <w:proofErr w:type="gramStart"/>
      <w:r w:rsidRPr="00BB0B43">
        <w:rPr>
          <w:rFonts w:ascii="Martti" w:hAnsi="Martti"/>
          <w:b/>
          <w:sz w:val="20"/>
        </w:rPr>
        <w:t>SAIRAUDET</w:t>
      </w:r>
      <w:r w:rsidRPr="00BB0B43">
        <w:rPr>
          <w:rFonts w:ascii="Martti" w:hAnsi="Martti"/>
          <w:sz w:val="20"/>
        </w:rPr>
        <w:t xml:space="preserve"> </w:t>
      </w:r>
      <w:r w:rsidR="00BB0B43" w:rsidRPr="00BB0B43">
        <w:rPr>
          <w:rFonts w:ascii="Martti" w:hAnsi="Martti"/>
          <w:sz w:val="20"/>
        </w:rPr>
        <w:t xml:space="preserve"> </w:t>
      </w:r>
      <w:r w:rsidRPr="00BB0B43">
        <w:rPr>
          <w:rFonts w:ascii="Martti" w:hAnsi="Martti"/>
          <w:sz w:val="20"/>
        </w:rPr>
        <w:t>Rippikoulula</w:t>
      </w:r>
      <w:r w:rsidR="00B71C6F">
        <w:rPr>
          <w:rFonts w:ascii="Martti" w:hAnsi="Martti"/>
          <w:sz w:val="20"/>
        </w:rPr>
        <w:t>iset</w:t>
      </w:r>
      <w:proofErr w:type="gramEnd"/>
      <w:r w:rsidR="00B71C6F">
        <w:rPr>
          <w:rFonts w:ascii="Martti" w:hAnsi="Martti"/>
          <w:sz w:val="20"/>
        </w:rPr>
        <w:t xml:space="preserve"> ottavat itse </w:t>
      </w:r>
      <w:r w:rsidRPr="00BB0B43">
        <w:rPr>
          <w:rFonts w:ascii="Martti" w:hAnsi="Martti"/>
          <w:sz w:val="20"/>
        </w:rPr>
        <w:t>rippikouluun mukaansa kaikki mahdollisesti tarvitsemansa lääkkeet. Työntekijöillä ei ole lupaa antaa nuorelle mitään lääkkeitä,</w:t>
      </w:r>
      <w:r w:rsidR="00F257EC" w:rsidRPr="00BB0B43">
        <w:rPr>
          <w:rFonts w:ascii="Martti" w:hAnsi="Martti"/>
          <w:sz w:val="20"/>
        </w:rPr>
        <w:t xml:space="preserve"> ei edes särkylääkettä. Huolehdi</w:t>
      </w:r>
      <w:r w:rsidRPr="00BB0B43">
        <w:rPr>
          <w:rFonts w:ascii="Martti" w:hAnsi="Martti"/>
          <w:sz w:val="20"/>
        </w:rPr>
        <w:t xml:space="preserve"> tiedot erityisruokavaliosta, sairaudesta, lääkityksestä ym</w:t>
      </w:r>
      <w:r w:rsidR="00F257EC" w:rsidRPr="00BB0B43">
        <w:rPr>
          <w:rFonts w:ascii="Martti" w:hAnsi="Martti"/>
          <w:sz w:val="20"/>
        </w:rPr>
        <w:t>. erityistarpeista leirin ohjaajille</w:t>
      </w:r>
      <w:r w:rsidRPr="00BB0B43">
        <w:rPr>
          <w:rFonts w:ascii="Martti" w:hAnsi="Martti"/>
          <w:sz w:val="20"/>
        </w:rPr>
        <w:t xml:space="preserve"> mahdollisimman tarkasti. Jos nuori tarvitsee leirin aikana lääkäri- tai terveyskeskuspalveluita</w:t>
      </w:r>
      <w:r w:rsidR="00271CDE" w:rsidRPr="00BB0B43">
        <w:rPr>
          <w:rFonts w:ascii="Martti" w:hAnsi="Martti"/>
          <w:sz w:val="20"/>
        </w:rPr>
        <w:t>, kotiväki huolehtii käynnistä.</w:t>
      </w:r>
    </w:p>
    <w:p w14:paraId="5BC665D0" w14:textId="1A2BC26A" w:rsidR="00421895" w:rsidRPr="00BB0B43" w:rsidRDefault="00120293" w:rsidP="00421895">
      <w:pPr>
        <w:rPr>
          <w:rFonts w:ascii="Martti" w:hAnsi="Martti"/>
          <w:sz w:val="20"/>
        </w:rPr>
      </w:pPr>
      <w:proofErr w:type="gramStart"/>
      <w:r>
        <w:rPr>
          <w:rFonts w:ascii="Martti" w:hAnsi="Martti"/>
          <w:b/>
          <w:sz w:val="20"/>
        </w:rPr>
        <w:t>RUOKAILU</w:t>
      </w:r>
      <w:r w:rsidR="00421895" w:rsidRPr="00BB0B43">
        <w:rPr>
          <w:rFonts w:ascii="Martti" w:hAnsi="Martti"/>
          <w:sz w:val="20"/>
        </w:rPr>
        <w:t xml:space="preserve"> </w:t>
      </w:r>
      <w:r w:rsidR="00BB0B43" w:rsidRPr="00BB0B43">
        <w:rPr>
          <w:rFonts w:ascii="Martti" w:hAnsi="Martti"/>
          <w:sz w:val="20"/>
        </w:rPr>
        <w:t xml:space="preserve"> </w:t>
      </w:r>
      <w:r w:rsidR="00421895" w:rsidRPr="00BB0B43">
        <w:rPr>
          <w:rFonts w:ascii="Martti" w:hAnsi="Martti"/>
          <w:sz w:val="20"/>
        </w:rPr>
        <w:t>Lähetämme</w:t>
      </w:r>
      <w:proofErr w:type="gramEnd"/>
      <w:r w:rsidR="00421895" w:rsidRPr="00BB0B43">
        <w:rPr>
          <w:rFonts w:ascii="Martti" w:hAnsi="Martti"/>
          <w:sz w:val="20"/>
        </w:rPr>
        <w:t xml:space="preserve"> erityisruokavalioista tiedot ruokapalveluista vastaavalle työntekijälle</w:t>
      </w:r>
      <w:r w:rsidR="00E03C75">
        <w:rPr>
          <w:rFonts w:ascii="Martti" w:hAnsi="Martti"/>
          <w:sz w:val="20"/>
        </w:rPr>
        <w:t xml:space="preserve"> leirikeskukseen</w:t>
      </w:r>
      <w:r w:rsidR="00421895" w:rsidRPr="00BB0B43">
        <w:rPr>
          <w:rFonts w:ascii="Martti" w:hAnsi="Martti"/>
          <w:sz w:val="20"/>
        </w:rPr>
        <w:t xml:space="preserve">. Ammattitaitoinen </w:t>
      </w:r>
      <w:r>
        <w:rPr>
          <w:rFonts w:ascii="Martti" w:hAnsi="Martti"/>
          <w:sz w:val="20"/>
        </w:rPr>
        <w:t>keittiö</w:t>
      </w:r>
      <w:r w:rsidR="00421895" w:rsidRPr="00BB0B43">
        <w:rPr>
          <w:rFonts w:ascii="Martti" w:hAnsi="Martti"/>
          <w:sz w:val="20"/>
        </w:rPr>
        <w:t>henkilökunta vastaa siitä, että jokainen saa ruokavalionsa mukaista ruokaa. Leirillä syömme viisi kertaa päivässä.</w:t>
      </w:r>
    </w:p>
    <w:p w14:paraId="653CC370" w14:textId="4FF5AC2E" w:rsidR="00115663" w:rsidRPr="00BB0B43" w:rsidRDefault="00271CDE" w:rsidP="00421895">
      <w:pPr>
        <w:rPr>
          <w:rFonts w:ascii="Martti" w:hAnsi="Martti"/>
          <w:sz w:val="20"/>
        </w:rPr>
      </w:pPr>
      <w:proofErr w:type="gramStart"/>
      <w:r w:rsidRPr="00BB0B43">
        <w:rPr>
          <w:rFonts w:ascii="Martti" w:hAnsi="Martti"/>
          <w:b/>
          <w:sz w:val="20"/>
        </w:rPr>
        <w:t>MATERIAALIT</w:t>
      </w:r>
      <w:r w:rsidR="00BB0B43" w:rsidRPr="00BB0B43">
        <w:rPr>
          <w:rFonts w:ascii="Martti" w:hAnsi="Martti"/>
          <w:sz w:val="20"/>
        </w:rPr>
        <w:t xml:space="preserve">  </w:t>
      </w:r>
      <w:r w:rsidR="00421895" w:rsidRPr="00BB0B43">
        <w:rPr>
          <w:rFonts w:ascii="Martti" w:hAnsi="Martti"/>
          <w:sz w:val="20"/>
        </w:rPr>
        <w:t>Nuori</w:t>
      </w:r>
      <w:proofErr w:type="gramEnd"/>
      <w:r w:rsidR="00421895" w:rsidRPr="00BB0B43">
        <w:rPr>
          <w:rFonts w:ascii="Martti" w:hAnsi="Martti"/>
          <w:sz w:val="20"/>
        </w:rPr>
        <w:t xml:space="preserve"> saa seurakunnalta omaksi Raamatun sekä </w:t>
      </w:r>
      <w:r w:rsidR="00120293">
        <w:rPr>
          <w:rFonts w:ascii="Martti" w:hAnsi="Martti"/>
          <w:sz w:val="20"/>
        </w:rPr>
        <w:t xml:space="preserve">opetuksessa tarvittavan materiaalin. </w:t>
      </w:r>
      <w:r w:rsidR="00421895" w:rsidRPr="00BB0B43">
        <w:rPr>
          <w:rFonts w:ascii="Martti" w:hAnsi="Martti"/>
          <w:sz w:val="20"/>
        </w:rPr>
        <w:t>Ota rippi</w:t>
      </w:r>
      <w:r w:rsidR="00120293">
        <w:rPr>
          <w:rFonts w:ascii="Martti" w:hAnsi="Martti"/>
          <w:sz w:val="20"/>
        </w:rPr>
        <w:t>kouluun</w:t>
      </w:r>
      <w:r w:rsidR="00421895" w:rsidRPr="00BB0B43">
        <w:rPr>
          <w:rFonts w:ascii="Martti" w:hAnsi="Martti"/>
          <w:sz w:val="20"/>
        </w:rPr>
        <w:t xml:space="preserve"> mukaan muistiinpanovälineet.</w:t>
      </w:r>
    </w:p>
    <w:sectPr w:rsidR="00115663" w:rsidRPr="00BB0B43" w:rsidSect="00BB0B43">
      <w:headerReference w:type="default" r:id="rId11"/>
      <w:footerReference w:type="default" r:id="rId12"/>
      <w:headerReference w:type="first" r:id="rId13"/>
      <w:footerReference w:type="first" r:id="rId14"/>
      <w:pgSz w:w="11906" w:h="16838" w:code="9"/>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F178B" w14:textId="77777777" w:rsidR="00C32D93" w:rsidRDefault="00C32D93">
      <w:pPr>
        <w:spacing w:after="0" w:line="240" w:lineRule="auto"/>
      </w:pPr>
      <w:r>
        <w:separator/>
      </w:r>
    </w:p>
  </w:endnote>
  <w:endnote w:type="continuationSeparator" w:id="0">
    <w:p w14:paraId="02D70392" w14:textId="77777777" w:rsidR="00C32D93" w:rsidRDefault="00C32D93">
      <w:pPr>
        <w:spacing w:after="0" w:line="240" w:lineRule="auto"/>
      </w:pPr>
      <w:r>
        <w:continuationSeparator/>
      </w:r>
    </w:p>
  </w:endnote>
  <w:endnote w:type="continuationNotice" w:id="1">
    <w:p w14:paraId="6C5619E1" w14:textId="77777777" w:rsidR="007F7FD9" w:rsidRDefault="007F7F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rtti">
    <w:altName w:val="Calibri"/>
    <w:panose1 w:val="02000000000000000000"/>
    <w:charset w:val="00"/>
    <w:family w:val="auto"/>
    <w:pitch w:val="variable"/>
    <w:sig w:usb0="800000B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6292232E" w14:textId="77777777" w:rsidTr="587C3E8A">
      <w:trPr>
        <w:trHeight w:val="1421"/>
      </w:trPr>
      <w:tc>
        <w:tcPr>
          <w:tcW w:w="12221" w:type="dxa"/>
          <w:tcBorders>
            <w:top w:val="nil"/>
            <w:left w:val="nil"/>
            <w:bottom w:val="nil"/>
            <w:right w:val="nil"/>
          </w:tcBorders>
        </w:tcPr>
        <w:p w14:paraId="0307F016" w14:textId="77777777" w:rsidR="00115663" w:rsidRDefault="587C3E8A" w:rsidP="00115663">
          <w:pPr>
            <w:pStyle w:val="Alatunniste"/>
            <w:spacing w:after="0"/>
            <w:jc w:val="left"/>
          </w:pPr>
          <w:r>
            <w:rPr>
              <w:noProof/>
            </w:rPr>
            <w:drawing>
              <wp:inline distT="0" distB="0" distL="0" distR="0" wp14:anchorId="40EDDCBE" wp14:editId="09CE359C">
                <wp:extent cx="7879704" cy="899509"/>
                <wp:effectExtent l="0" t="0" r="0" b="0"/>
                <wp:docPr id="200" name="Kuva 200" descr="Useita vihreitä aaltoja alatunnisteen abstraktissa kuvi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0"/>
                        <pic:cNvPicPr/>
                      </pic:nvPicPr>
                      <pic:blipFill>
                        <a:blip r:embed="rId1">
                          <a:extLst>
                            <a:ext uri="{28A0092B-C50C-407E-A947-70E740481C1C}">
                              <a14:useLocalDpi xmlns:a14="http://schemas.microsoft.com/office/drawing/2010/main" val="0"/>
                            </a:ext>
                          </a:extLst>
                        </a:blip>
                        <a:stretch>
                          <a:fillRect/>
                        </a:stretch>
                      </pic:blipFill>
                      <pic:spPr>
                        <a:xfrm>
                          <a:off x="0" y="0"/>
                          <a:ext cx="7879704" cy="899509"/>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81F58B1" w14:textId="77777777" w:rsidTr="587C3E8A">
      <w:trPr>
        <w:trHeight w:val="1362"/>
      </w:trPr>
      <w:tc>
        <w:tcPr>
          <w:tcW w:w="12275" w:type="dxa"/>
          <w:tcBorders>
            <w:top w:val="nil"/>
            <w:left w:val="nil"/>
            <w:bottom w:val="nil"/>
            <w:right w:val="nil"/>
          </w:tcBorders>
        </w:tcPr>
        <w:p w14:paraId="552D5B95" w14:textId="77777777" w:rsidR="002E1A5A" w:rsidRDefault="587C3E8A" w:rsidP="002E1A5A">
          <w:pPr>
            <w:pStyle w:val="Alatunniste"/>
            <w:spacing w:after="0"/>
          </w:pPr>
          <w:r>
            <w:rPr>
              <w:noProof/>
            </w:rPr>
            <w:drawing>
              <wp:inline distT="0" distB="0" distL="0" distR="0" wp14:anchorId="552E7A18" wp14:editId="280EB872">
                <wp:extent cx="8551368" cy="976184"/>
                <wp:effectExtent l="0" t="0" r="2540" b="0"/>
                <wp:docPr id="202" name="Kuva 202" descr="vihreä aaltoku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2"/>
                        <pic:cNvPicPr/>
                      </pic:nvPicPr>
                      <pic:blipFill>
                        <a:blip r:embed="rId1">
                          <a:extLst>
                            <a:ext uri="{28A0092B-C50C-407E-A947-70E740481C1C}">
                              <a14:useLocalDpi xmlns:a14="http://schemas.microsoft.com/office/drawing/2010/main" val="0"/>
                            </a:ext>
                          </a:extLst>
                        </a:blip>
                        <a:stretch>
                          <a:fillRect/>
                        </a:stretch>
                      </pic:blipFill>
                      <pic:spPr>
                        <a:xfrm>
                          <a:off x="0" y="0"/>
                          <a:ext cx="8551368" cy="976184"/>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57E9" w14:textId="77777777" w:rsidR="00C32D93" w:rsidRDefault="00C32D93">
      <w:pPr>
        <w:spacing w:after="0" w:line="240" w:lineRule="auto"/>
      </w:pPr>
      <w:r>
        <w:separator/>
      </w:r>
    </w:p>
  </w:footnote>
  <w:footnote w:type="continuationSeparator" w:id="0">
    <w:p w14:paraId="3D2B8F23" w14:textId="77777777" w:rsidR="00C32D93" w:rsidRDefault="00C32D93">
      <w:pPr>
        <w:spacing w:after="0" w:line="240" w:lineRule="auto"/>
      </w:pPr>
      <w:r>
        <w:continuationSeparator/>
      </w:r>
    </w:p>
  </w:footnote>
  <w:footnote w:type="continuationNotice" w:id="1">
    <w:p w14:paraId="09513B50" w14:textId="77777777" w:rsidR="007F7FD9" w:rsidRDefault="007F7F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14:paraId="27A0C6E5" w14:textId="77777777" w:rsidTr="587C3E8A">
      <w:trPr>
        <w:trHeight w:val="1880"/>
      </w:trPr>
      <w:tc>
        <w:tcPr>
          <w:tcW w:w="12201" w:type="dxa"/>
          <w:tcBorders>
            <w:top w:val="nil"/>
            <w:left w:val="nil"/>
            <w:bottom w:val="nil"/>
            <w:right w:val="nil"/>
          </w:tcBorders>
        </w:tcPr>
        <w:p w14:paraId="32DEC7B9" w14:textId="77777777" w:rsidR="00115663" w:rsidRDefault="587C3E8A" w:rsidP="00115663">
          <w:pPr>
            <w:pStyle w:val="Yltunniste"/>
          </w:pPr>
          <w:r>
            <w:rPr>
              <w:noProof/>
            </w:rPr>
            <w:drawing>
              <wp:inline distT="0" distB="0" distL="0" distR="0" wp14:anchorId="48E09B68" wp14:editId="6D6DC0FD">
                <wp:extent cx="7624446" cy="987445"/>
                <wp:effectExtent l="0" t="0" r="0" b="3175"/>
                <wp:docPr id="199" name="Kuva 199" descr="Useita vihreitä aaltoja ylätunnisteen abstraktissa kuvi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9"/>
                        <pic:cNvPicPr/>
                      </pic:nvPicPr>
                      <pic:blipFill>
                        <a:blip r:embed="rId1">
                          <a:extLst>
                            <a:ext uri="{28A0092B-C50C-407E-A947-70E740481C1C}">
                              <a14:useLocalDpi xmlns:a14="http://schemas.microsoft.com/office/drawing/2010/main" val="0"/>
                            </a:ext>
                          </a:extLst>
                        </a:blip>
                        <a:stretch>
                          <a:fillRect/>
                        </a:stretch>
                      </pic:blipFill>
                      <pic:spPr>
                        <a:xfrm>
                          <a:off x="0" y="0"/>
                          <a:ext cx="7624446" cy="98744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AB07" w14:textId="77777777" w:rsidR="00E71405" w:rsidRDefault="007E3A99">
    <w:r>
      <w:rPr>
        <w:lang w:bidi="fi-FI"/>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328097176">
    <w:abstractNumId w:val="9"/>
  </w:num>
  <w:num w:numId="2" w16cid:durableId="723673600">
    <w:abstractNumId w:val="7"/>
  </w:num>
  <w:num w:numId="3" w16cid:durableId="1466897004">
    <w:abstractNumId w:val="6"/>
  </w:num>
  <w:num w:numId="4" w16cid:durableId="675545727">
    <w:abstractNumId w:val="5"/>
  </w:num>
  <w:num w:numId="5" w16cid:durableId="398478284">
    <w:abstractNumId w:val="4"/>
  </w:num>
  <w:num w:numId="6" w16cid:durableId="1155144513">
    <w:abstractNumId w:val="8"/>
  </w:num>
  <w:num w:numId="7" w16cid:durableId="336201462">
    <w:abstractNumId w:val="3"/>
  </w:num>
  <w:num w:numId="8" w16cid:durableId="743919377">
    <w:abstractNumId w:val="2"/>
  </w:num>
  <w:num w:numId="9" w16cid:durableId="1778671856">
    <w:abstractNumId w:val="1"/>
  </w:num>
  <w:num w:numId="10" w16cid:durableId="934675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95"/>
    <w:rsid w:val="00066E19"/>
    <w:rsid w:val="000B4BF8"/>
    <w:rsid w:val="000F2898"/>
    <w:rsid w:val="00115663"/>
    <w:rsid w:val="00120293"/>
    <w:rsid w:val="001F569C"/>
    <w:rsid w:val="00213EAB"/>
    <w:rsid w:val="00215D1D"/>
    <w:rsid w:val="00271CDE"/>
    <w:rsid w:val="002812CE"/>
    <w:rsid w:val="00284AAA"/>
    <w:rsid w:val="002D7F70"/>
    <w:rsid w:val="002E1A5A"/>
    <w:rsid w:val="002E7D3A"/>
    <w:rsid w:val="00312210"/>
    <w:rsid w:val="00361777"/>
    <w:rsid w:val="00361FC2"/>
    <w:rsid w:val="0036710F"/>
    <w:rsid w:val="003F7C02"/>
    <w:rsid w:val="00421895"/>
    <w:rsid w:val="00462B54"/>
    <w:rsid w:val="004C17C7"/>
    <w:rsid w:val="004C595E"/>
    <w:rsid w:val="00510FB5"/>
    <w:rsid w:val="00535A9A"/>
    <w:rsid w:val="005575D5"/>
    <w:rsid w:val="0056358A"/>
    <w:rsid w:val="00576382"/>
    <w:rsid w:val="005B73BA"/>
    <w:rsid w:val="005E44EA"/>
    <w:rsid w:val="00607192"/>
    <w:rsid w:val="00620729"/>
    <w:rsid w:val="00673242"/>
    <w:rsid w:val="00691768"/>
    <w:rsid w:val="006D7B5C"/>
    <w:rsid w:val="006F0367"/>
    <w:rsid w:val="007C2114"/>
    <w:rsid w:val="007C4A68"/>
    <w:rsid w:val="007E0D6E"/>
    <w:rsid w:val="007E3A99"/>
    <w:rsid w:val="007F7FD9"/>
    <w:rsid w:val="00846619"/>
    <w:rsid w:val="008658F6"/>
    <w:rsid w:val="00872872"/>
    <w:rsid w:val="00883189"/>
    <w:rsid w:val="008945AC"/>
    <w:rsid w:val="008E60B5"/>
    <w:rsid w:val="009439AA"/>
    <w:rsid w:val="00A45E55"/>
    <w:rsid w:val="00B04C8A"/>
    <w:rsid w:val="00B22EC4"/>
    <w:rsid w:val="00B54EAE"/>
    <w:rsid w:val="00B552FE"/>
    <w:rsid w:val="00B71C6F"/>
    <w:rsid w:val="00BA5A05"/>
    <w:rsid w:val="00BB0B43"/>
    <w:rsid w:val="00BC06ED"/>
    <w:rsid w:val="00C32D93"/>
    <w:rsid w:val="00CD5CB0"/>
    <w:rsid w:val="00CE2CAB"/>
    <w:rsid w:val="00D060F6"/>
    <w:rsid w:val="00D904CD"/>
    <w:rsid w:val="00DE3E34"/>
    <w:rsid w:val="00E03C75"/>
    <w:rsid w:val="00E041D6"/>
    <w:rsid w:val="00E17247"/>
    <w:rsid w:val="00E32718"/>
    <w:rsid w:val="00E71405"/>
    <w:rsid w:val="00E802A8"/>
    <w:rsid w:val="00F257EC"/>
    <w:rsid w:val="00F31537"/>
    <w:rsid w:val="00F31FDA"/>
    <w:rsid w:val="00F73F5F"/>
    <w:rsid w:val="00F83039"/>
    <w:rsid w:val="00F87567"/>
    <w:rsid w:val="00FA5F92"/>
    <w:rsid w:val="0BA92DE5"/>
    <w:rsid w:val="410329B8"/>
    <w:rsid w:val="5351575C"/>
    <w:rsid w:val="587C3E8A"/>
    <w:rsid w:val="64BDF433"/>
    <w:rsid w:val="7A2B45B5"/>
    <w:rsid w:val="7D091FFB"/>
    <w:rsid w:val="7E6839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32E0DB2"/>
  <w15:chartTrackingRefBased/>
  <w15:docId w15:val="{89C7B174-1649-4B65-88DE-A61B9E8A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439AA"/>
    <w:rPr>
      <w:color w:val="000000" w:themeColor="text1"/>
      <w:sz w:val="24"/>
    </w:rPr>
  </w:style>
  <w:style w:type="paragraph" w:styleId="Otsikko1">
    <w:name w:val="heading 1"/>
    <w:basedOn w:val="Normaali"/>
    <w:next w:val="Yhteystiedot"/>
    <w:link w:val="Otsikko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Otsikko2">
    <w:name w:val="heading 2"/>
    <w:basedOn w:val="Normaali"/>
    <w:next w:val="Normaali"/>
    <w:link w:val="Otsikko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Otsikko3">
    <w:name w:val="heading 3"/>
    <w:basedOn w:val="Normaali"/>
    <w:next w:val="Normaali"/>
    <w:link w:val="Otsikko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Otsikko4">
    <w:name w:val="heading 4"/>
    <w:basedOn w:val="Normaali"/>
    <w:next w:val="Normaali"/>
    <w:link w:val="Otsikko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Otsikko5">
    <w:name w:val="heading 5"/>
    <w:basedOn w:val="Normaali"/>
    <w:next w:val="Normaali"/>
    <w:link w:val="Otsikko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Otsikko6">
    <w:name w:val="heading 6"/>
    <w:basedOn w:val="Normaali"/>
    <w:next w:val="Normaali"/>
    <w:link w:val="Otsikko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Otsikko7">
    <w:name w:val="heading 7"/>
    <w:basedOn w:val="Normaali"/>
    <w:next w:val="Normaali"/>
    <w:link w:val="Otsikko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Otsikko8">
    <w:name w:val="heading 8"/>
    <w:basedOn w:val="Normaali"/>
    <w:next w:val="Normaali"/>
    <w:link w:val="Otsikko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2E1A5A"/>
    <w:rPr>
      <w:rFonts w:asciiTheme="majorHAnsi" w:eastAsiaTheme="majorEastAsia" w:hAnsiTheme="majorHAnsi" w:cstheme="majorBidi"/>
      <w:bCs/>
      <w:color w:val="3D5157" w:themeColor="accent2"/>
      <w:sz w:val="36"/>
      <w:szCs w:val="28"/>
    </w:rPr>
  </w:style>
  <w:style w:type="paragraph" w:styleId="Sisllysluettelonotsikko">
    <w:name w:val="TOC Heading"/>
    <w:basedOn w:val="Otsikko1"/>
    <w:next w:val="Normaali"/>
    <w:uiPriority w:val="39"/>
    <w:semiHidden/>
    <w:unhideWhenUsed/>
    <w:qFormat/>
    <w:pPr>
      <w:outlineLvl w:val="9"/>
    </w:pPr>
    <w:rPr>
      <w:bCs w:val="0"/>
      <w:szCs w:val="32"/>
    </w:rPr>
  </w:style>
  <w:style w:type="paragraph" w:styleId="Yltunniste">
    <w:name w:val="header"/>
    <w:basedOn w:val="Normaali"/>
    <w:link w:val="YltunnisteChar"/>
    <w:uiPriority w:val="99"/>
    <w:unhideWhenUsed/>
  </w:style>
  <w:style w:type="character" w:customStyle="1" w:styleId="YltunnisteChar">
    <w:name w:val="Ylätunniste Char"/>
    <w:basedOn w:val="Kappaleenoletusfontti"/>
    <w:link w:val="Yltunniste"/>
    <w:uiPriority w:val="99"/>
  </w:style>
  <w:style w:type="paragraph" w:styleId="Alatunniste">
    <w:name w:val="footer"/>
    <w:basedOn w:val="Normaali"/>
    <w:link w:val="AlatunnisteChar"/>
    <w:uiPriority w:val="99"/>
    <w:unhideWhenUsed/>
    <w:pPr>
      <w:spacing w:after="40"/>
      <w:jc w:val="center"/>
    </w:pPr>
  </w:style>
  <w:style w:type="character" w:customStyle="1" w:styleId="AlatunnisteChar">
    <w:name w:val="Alatunniste Char"/>
    <w:basedOn w:val="Kappaleenoletusfontti"/>
    <w:link w:val="Alatunniste"/>
    <w:uiPriority w:val="99"/>
  </w:style>
  <w:style w:type="paragraph" w:customStyle="1" w:styleId="Yhteystiedot">
    <w:name w:val="Yhteystiedot"/>
    <w:basedOn w:val="Normaali"/>
    <w:uiPriority w:val="2"/>
    <w:qFormat/>
    <w:rsid w:val="000F2898"/>
    <w:pPr>
      <w:spacing w:after="0"/>
      <w:contextualSpacing/>
    </w:pPr>
    <w:rPr>
      <w:rFonts w:eastAsiaTheme="minorEastAsia"/>
      <w:color w:val="607E4C" w:themeColor="accent4"/>
    </w:rPr>
  </w:style>
  <w:style w:type="paragraph" w:styleId="Lopetus">
    <w:name w:val="Closing"/>
    <w:basedOn w:val="Normaali"/>
    <w:next w:val="Allekirjoitus"/>
    <w:link w:val="LopetusChar"/>
    <w:uiPriority w:val="5"/>
    <w:qFormat/>
    <w:rsid w:val="002E1A5A"/>
    <w:pPr>
      <w:spacing w:before="720"/>
    </w:pPr>
    <w:rPr>
      <w:rFonts w:eastAsiaTheme="minorEastAsia"/>
      <w:bCs/>
      <w:szCs w:val="18"/>
    </w:rPr>
  </w:style>
  <w:style w:type="character" w:customStyle="1" w:styleId="LopetusChar">
    <w:name w:val="Lopetus Char"/>
    <w:basedOn w:val="Kappaleenoletusfontti"/>
    <w:link w:val="Lopetus"/>
    <w:uiPriority w:val="5"/>
    <w:rsid w:val="002E1A5A"/>
    <w:rPr>
      <w:rFonts w:eastAsiaTheme="minorEastAsia"/>
      <w:bCs/>
      <w:color w:val="000000" w:themeColor="text1"/>
      <w:sz w:val="24"/>
      <w:szCs w:val="18"/>
    </w:rPr>
  </w:style>
  <w:style w:type="paragraph" w:styleId="Allekirjoitus">
    <w:name w:val="Signature"/>
    <w:basedOn w:val="Normaali"/>
    <w:next w:val="Normaali"/>
    <w:link w:val="AllekirjoitusChar"/>
    <w:uiPriority w:val="6"/>
    <w:qFormat/>
    <w:pPr>
      <w:spacing w:before="720" w:after="280"/>
      <w:contextualSpacing/>
    </w:pPr>
    <w:rPr>
      <w:rFonts w:eastAsiaTheme="minorEastAsia"/>
      <w:bCs/>
      <w:szCs w:val="18"/>
    </w:rPr>
  </w:style>
  <w:style w:type="character" w:customStyle="1" w:styleId="AllekirjoitusChar">
    <w:name w:val="Allekirjoitus Char"/>
    <w:basedOn w:val="Kappaleenoletusfontti"/>
    <w:link w:val="Allekirjoitus"/>
    <w:uiPriority w:val="6"/>
    <w:rPr>
      <w:rFonts w:eastAsiaTheme="minorEastAsia"/>
      <w:bCs/>
      <w:szCs w:val="18"/>
    </w:rPr>
  </w:style>
  <w:style w:type="paragraph" w:styleId="Tervehdys">
    <w:name w:val="Salutation"/>
    <w:basedOn w:val="Normaali"/>
    <w:next w:val="Normaali"/>
    <w:link w:val="TervehdysChar"/>
    <w:uiPriority w:val="4"/>
    <w:qFormat/>
    <w:rsid w:val="00E32718"/>
    <w:pPr>
      <w:spacing w:before="440" w:after="180"/>
    </w:pPr>
    <w:rPr>
      <w:rFonts w:eastAsiaTheme="minorEastAsia"/>
      <w:bCs/>
      <w:szCs w:val="18"/>
    </w:rPr>
  </w:style>
  <w:style w:type="character" w:customStyle="1" w:styleId="TervehdysChar">
    <w:name w:val="Tervehdys Char"/>
    <w:basedOn w:val="Kappaleenoletusfontti"/>
    <w:link w:val="Tervehdys"/>
    <w:uiPriority w:val="4"/>
    <w:rsid w:val="00E32718"/>
    <w:rPr>
      <w:rFonts w:eastAsiaTheme="minorEastAsia"/>
      <w:bCs/>
      <w:color w:val="000000" w:themeColor="text1"/>
      <w:sz w:val="24"/>
      <w:szCs w:val="18"/>
    </w:rPr>
  </w:style>
  <w:style w:type="character" w:styleId="Voimakas">
    <w:name w:val="Strong"/>
    <w:basedOn w:val="Kappaleenoletusfontti"/>
    <w:uiPriority w:val="22"/>
    <w:qFormat/>
    <w:rPr>
      <w:b/>
      <w:bCs/>
      <w:color w:val="3D5157" w:themeColor="accent2"/>
    </w:rPr>
  </w:style>
  <w:style w:type="character" w:styleId="Paikkamerkkiteksti">
    <w:name w:val="Placeholder Text"/>
    <w:basedOn w:val="Kappaleenoletusfontti"/>
    <w:uiPriority w:val="99"/>
    <w:semiHidden/>
    <w:rPr>
      <w:color w:val="808080"/>
    </w:rPr>
  </w:style>
  <w:style w:type="character" w:customStyle="1" w:styleId="Otsikko2Char">
    <w:name w:val="Otsikko 2 Char"/>
    <w:basedOn w:val="Kappaleenoletusfontti"/>
    <w:link w:val="Otsikko2"/>
    <w:uiPriority w:val="1"/>
    <w:semiHidden/>
    <w:rsid w:val="00FA5F92"/>
    <w:rPr>
      <w:rFonts w:asciiTheme="majorHAnsi" w:eastAsiaTheme="majorEastAsia" w:hAnsiTheme="majorHAnsi" w:cstheme="majorBidi"/>
      <w:color w:val="4F6228" w:themeColor="accent6" w:themeShade="80"/>
      <w:sz w:val="26"/>
      <w:szCs w:val="26"/>
    </w:rPr>
  </w:style>
  <w:style w:type="table" w:styleId="TaulukkoRuudukko">
    <w:name w:val="Table Grid"/>
    <w:basedOn w:val="Normaalitaulukko"/>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Otsikko5Char">
    <w:name w:val="Otsikko 5 Char"/>
    <w:basedOn w:val="Kappaleenoletusfontti"/>
    <w:link w:val="Otsikko5"/>
    <w:uiPriority w:val="1"/>
    <w:semiHidden/>
    <w:rsid w:val="00FA5F92"/>
    <w:rPr>
      <w:rFonts w:asciiTheme="majorHAnsi" w:eastAsiaTheme="majorEastAsia" w:hAnsiTheme="majorHAnsi" w:cstheme="majorBidi"/>
      <w:color w:val="4F6228" w:themeColor="accent6" w:themeShade="80"/>
      <w:sz w:val="24"/>
    </w:rPr>
  </w:style>
  <w:style w:type="character" w:customStyle="1" w:styleId="Otsikko6Char">
    <w:name w:val="Otsikko 6 Char"/>
    <w:basedOn w:val="Kappaleenoletusfontti"/>
    <w:link w:val="Otsikko6"/>
    <w:uiPriority w:val="1"/>
    <w:semiHidden/>
    <w:rsid w:val="00FA5F92"/>
    <w:rPr>
      <w:rFonts w:asciiTheme="majorHAnsi" w:eastAsiaTheme="majorEastAsia" w:hAnsiTheme="majorHAnsi" w:cstheme="majorBidi"/>
      <w:color w:val="4F6228" w:themeColor="accent6" w:themeShade="80"/>
      <w:sz w:val="24"/>
    </w:rPr>
  </w:style>
  <w:style w:type="character" w:customStyle="1" w:styleId="Otsikko3Char">
    <w:name w:val="Otsikko 3 Char"/>
    <w:basedOn w:val="Kappaleenoletusfontti"/>
    <w:link w:val="Otsikko3"/>
    <w:uiPriority w:val="1"/>
    <w:semiHidden/>
    <w:rsid w:val="00FA5F92"/>
    <w:rPr>
      <w:rFonts w:asciiTheme="majorHAnsi" w:eastAsiaTheme="majorEastAsia" w:hAnsiTheme="majorHAnsi" w:cstheme="majorBidi"/>
      <w:color w:val="4F6228" w:themeColor="accent6" w:themeShade="80"/>
      <w:sz w:val="24"/>
      <w:szCs w:val="24"/>
    </w:rPr>
  </w:style>
  <w:style w:type="character" w:styleId="Voimakaskorostus">
    <w:name w:val="Intense Emphasis"/>
    <w:basedOn w:val="Kappaleenoletusfontti"/>
    <w:uiPriority w:val="21"/>
    <w:semiHidden/>
    <w:unhideWhenUsed/>
    <w:qFormat/>
    <w:rsid w:val="000F2898"/>
    <w:rPr>
      <w:i/>
      <w:iCs/>
      <w:color w:val="4F6228" w:themeColor="accent6" w:themeShade="80"/>
    </w:rPr>
  </w:style>
  <w:style w:type="paragraph" w:styleId="Erottuvalainaus">
    <w:name w:val="Intense Quote"/>
    <w:basedOn w:val="Normaali"/>
    <w:next w:val="Normaali"/>
    <w:link w:val="Erottuvalainaus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ErottuvalainausChar">
    <w:name w:val="Erottuva lainaus Char"/>
    <w:basedOn w:val="Kappaleenoletusfontti"/>
    <w:link w:val="Erottuvalainaus"/>
    <w:uiPriority w:val="30"/>
    <w:semiHidden/>
    <w:rsid w:val="000F2898"/>
    <w:rPr>
      <w:i/>
      <w:iCs/>
      <w:color w:val="3C5020" w:themeColor="accent5" w:themeShade="80"/>
      <w:sz w:val="24"/>
    </w:rPr>
  </w:style>
  <w:style w:type="character" w:styleId="Erottuvaviittaus">
    <w:name w:val="Intense Reference"/>
    <w:basedOn w:val="Kappaleenoletusfontti"/>
    <w:uiPriority w:val="32"/>
    <w:semiHidden/>
    <w:unhideWhenUsed/>
    <w:qFormat/>
    <w:rsid w:val="000F2898"/>
    <w:rPr>
      <w:b/>
      <w:bCs/>
      <w:caps w:val="0"/>
      <w:smallCaps/>
      <w:color w:val="3C5020" w:themeColor="accent5" w:themeShade="80"/>
      <w:spacing w:val="5"/>
    </w:rPr>
  </w:style>
  <w:style w:type="paragraph" w:styleId="Lohkoteksti">
    <w:name w:val="Block Text"/>
    <w:basedOn w:val="Normaali"/>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AvattuHyperlinkki">
    <w:name w:val="FollowedHyperlink"/>
    <w:basedOn w:val="Kappaleenoletusfontti"/>
    <w:uiPriority w:val="99"/>
    <w:semiHidden/>
    <w:unhideWhenUsed/>
    <w:rsid w:val="000F2898"/>
    <w:rPr>
      <w:color w:val="4F6228" w:themeColor="accent6" w:themeShade="80"/>
      <w:u w:val="single"/>
    </w:rPr>
  </w:style>
  <w:style w:type="character" w:styleId="Hyperlinkki">
    <w:name w:val="Hyperlink"/>
    <w:basedOn w:val="Kappaleenoletusfontti"/>
    <w:uiPriority w:val="99"/>
    <w:semiHidden/>
    <w:unhideWhenUsed/>
    <w:rsid w:val="009439AA"/>
    <w:rPr>
      <w:color w:val="3D5157" w:themeColor="accent2"/>
      <w:u w:val="single"/>
    </w:rPr>
  </w:style>
  <w:style w:type="character" w:styleId="Kirjannimike">
    <w:name w:val="Book Title"/>
    <w:basedOn w:val="Kappaleenoletusfontti"/>
    <w:uiPriority w:val="33"/>
    <w:semiHidden/>
    <w:unhideWhenUsed/>
    <w:qFormat/>
    <w:rsid w:val="00D904CD"/>
    <w:rPr>
      <w:b/>
      <w:bCs/>
      <w:i/>
      <w:iCs/>
      <w:spacing w:val="5"/>
    </w:rPr>
  </w:style>
  <w:style w:type="paragraph" w:styleId="Kuvaotsikko">
    <w:name w:val="caption"/>
    <w:basedOn w:val="Normaali"/>
    <w:next w:val="Normaali"/>
    <w:uiPriority w:val="35"/>
    <w:semiHidden/>
    <w:unhideWhenUsed/>
    <w:qFormat/>
    <w:rsid w:val="00D904CD"/>
    <w:pPr>
      <w:spacing w:after="200" w:line="240" w:lineRule="auto"/>
    </w:pPr>
    <w:rPr>
      <w:i/>
      <w:iCs/>
      <w:color w:val="2F4158" w:themeColor="text2"/>
      <w:sz w:val="18"/>
      <w:szCs w:val="18"/>
    </w:rPr>
  </w:style>
  <w:style w:type="character" w:styleId="Korostus">
    <w:name w:val="Emphasis"/>
    <w:basedOn w:val="Kappaleenoletusfontti"/>
    <w:uiPriority w:val="20"/>
    <w:semiHidden/>
    <w:unhideWhenUsed/>
    <w:qFormat/>
    <w:rsid w:val="00D904CD"/>
    <w:rPr>
      <w:i/>
      <w:iCs/>
    </w:rPr>
  </w:style>
  <w:style w:type="character" w:customStyle="1" w:styleId="Otsikko7Char">
    <w:name w:val="Otsikko 7 Char"/>
    <w:basedOn w:val="Kappaleenoletusfontti"/>
    <w:link w:val="Otsikk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Otsikko8Char">
    <w:name w:val="Otsikko 8 Char"/>
    <w:basedOn w:val="Kappaleenoletusfontti"/>
    <w:link w:val="Otsikk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1"/>
    <w:semiHidden/>
    <w:rsid w:val="00D904CD"/>
    <w:rPr>
      <w:rFonts w:asciiTheme="majorHAnsi" w:eastAsiaTheme="majorEastAsia" w:hAnsiTheme="majorHAnsi" w:cstheme="majorBidi"/>
      <w:i/>
      <w:iCs/>
      <w:color w:val="272727" w:themeColor="text1" w:themeTint="D8"/>
      <w:sz w:val="21"/>
      <w:szCs w:val="21"/>
    </w:rPr>
  </w:style>
  <w:style w:type="paragraph" w:styleId="Luettelokappale">
    <w:name w:val="List Paragraph"/>
    <w:basedOn w:val="Normaali"/>
    <w:uiPriority w:val="34"/>
    <w:semiHidden/>
    <w:unhideWhenUsed/>
    <w:qFormat/>
    <w:rsid w:val="00D904CD"/>
    <w:pPr>
      <w:ind w:left="720"/>
      <w:contextualSpacing/>
    </w:pPr>
  </w:style>
  <w:style w:type="paragraph" w:styleId="Eivli">
    <w:name w:val="No Spacing"/>
    <w:uiPriority w:val="1"/>
    <w:semiHidden/>
    <w:unhideWhenUsed/>
    <w:qFormat/>
    <w:rsid w:val="00D904CD"/>
    <w:pPr>
      <w:spacing w:after="0" w:line="240" w:lineRule="auto"/>
    </w:pPr>
    <w:rPr>
      <w:color w:val="000000" w:themeColor="text1"/>
      <w:sz w:val="24"/>
    </w:rPr>
  </w:style>
  <w:style w:type="paragraph" w:styleId="Lainaus">
    <w:name w:val="Quote"/>
    <w:basedOn w:val="Normaali"/>
    <w:next w:val="Normaali"/>
    <w:link w:val="LainausChar"/>
    <w:uiPriority w:val="29"/>
    <w:semiHidden/>
    <w:unhideWhenUsed/>
    <w:qFormat/>
    <w:rsid w:val="00D904CD"/>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D904CD"/>
    <w:rPr>
      <w:i/>
      <w:iCs/>
      <w:color w:val="404040" w:themeColor="text1" w:themeTint="BF"/>
      <w:sz w:val="24"/>
    </w:rPr>
  </w:style>
  <w:style w:type="paragraph" w:styleId="Alaotsikko">
    <w:name w:val="Subtitle"/>
    <w:basedOn w:val="Normaali"/>
    <w:next w:val="Normaali"/>
    <w:link w:val="Alaotsikko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AlaotsikkoChar">
    <w:name w:val="Alaotsikko Char"/>
    <w:basedOn w:val="Kappaleenoletusfontti"/>
    <w:link w:val="Alaotsikko"/>
    <w:uiPriority w:val="11"/>
    <w:semiHidden/>
    <w:rsid w:val="00D904CD"/>
    <w:rPr>
      <w:rFonts w:eastAsiaTheme="minorEastAsia"/>
      <w:color w:val="5A5A5A" w:themeColor="text1" w:themeTint="A5"/>
      <w:spacing w:val="15"/>
      <w:sz w:val="22"/>
      <w:szCs w:val="22"/>
    </w:rPr>
  </w:style>
  <w:style w:type="character" w:styleId="Hienovarainenkorostus">
    <w:name w:val="Subtle Emphasis"/>
    <w:basedOn w:val="Kappaleenoletusfontti"/>
    <w:uiPriority w:val="19"/>
    <w:semiHidden/>
    <w:unhideWhenUsed/>
    <w:qFormat/>
    <w:rsid w:val="00D904CD"/>
    <w:rPr>
      <w:i/>
      <w:iCs/>
      <w:color w:val="404040" w:themeColor="text1" w:themeTint="BF"/>
    </w:rPr>
  </w:style>
  <w:style w:type="character" w:styleId="Hienovarainenviittaus">
    <w:name w:val="Subtle Reference"/>
    <w:basedOn w:val="Kappaleenoletusfontti"/>
    <w:uiPriority w:val="31"/>
    <w:semiHidden/>
    <w:unhideWhenUsed/>
    <w:qFormat/>
    <w:rsid w:val="00D904CD"/>
    <w:rPr>
      <w:smallCaps/>
      <w:color w:val="5A5A5A" w:themeColor="text1" w:themeTint="A5"/>
    </w:rPr>
  </w:style>
  <w:style w:type="paragraph" w:styleId="Otsikko">
    <w:name w:val="Title"/>
    <w:basedOn w:val="Normaali"/>
    <w:next w:val="Normaali"/>
    <w:link w:val="Otsikko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semiHidden/>
    <w:rsid w:val="00D904CD"/>
    <w:rPr>
      <w:rFonts w:asciiTheme="majorHAnsi" w:eastAsiaTheme="majorEastAsia" w:hAnsiTheme="majorHAnsi" w:cstheme="majorBidi"/>
      <w:spacing w:val="-10"/>
      <w:kern w:val="28"/>
      <w:sz w:val="56"/>
      <w:szCs w:val="56"/>
    </w:rPr>
  </w:style>
  <w:style w:type="paragraph" w:styleId="NormaaliWWW">
    <w:name w:val="Normal (Web)"/>
    <w:basedOn w:val="Normaali"/>
    <w:uiPriority w:val="99"/>
    <w:semiHidden/>
    <w:unhideWhenUsed/>
    <w:rsid w:val="00421895"/>
    <w:pPr>
      <w:spacing w:before="100" w:beforeAutospacing="1" w:after="100" w:afterAutospacing="1" w:line="240" w:lineRule="auto"/>
    </w:pPr>
    <w:rPr>
      <w:rFonts w:ascii="Times New Roman" w:eastAsia="Times New Roman" w:hAnsi="Times New Roman" w:cs="Times New Roman"/>
      <w:color w:val="auto"/>
      <w:szCs w:val="24"/>
      <w:lang w:eastAsia="fi-FI"/>
    </w:rPr>
  </w:style>
  <w:style w:type="character" w:styleId="Kommentinviite">
    <w:name w:val="annotation reference"/>
    <w:basedOn w:val="Kappaleenoletusfontti"/>
    <w:uiPriority w:val="99"/>
    <w:semiHidden/>
    <w:unhideWhenUsed/>
    <w:rsid w:val="00F257EC"/>
    <w:rPr>
      <w:sz w:val="16"/>
      <w:szCs w:val="16"/>
    </w:rPr>
  </w:style>
  <w:style w:type="paragraph" w:styleId="Kommentinteksti">
    <w:name w:val="annotation text"/>
    <w:basedOn w:val="Normaali"/>
    <w:link w:val="KommentintekstiChar"/>
    <w:uiPriority w:val="99"/>
    <w:semiHidden/>
    <w:unhideWhenUsed/>
    <w:rsid w:val="00F257EC"/>
    <w:pPr>
      <w:spacing w:line="240" w:lineRule="auto"/>
    </w:pPr>
    <w:rPr>
      <w:sz w:val="20"/>
    </w:rPr>
  </w:style>
  <w:style w:type="character" w:customStyle="1" w:styleId="KommentintekstiChar">
    <w:name w:val="Kommentin teksti Char"/>
    <w:basedOn w:val="Kappaleenoletusfontti"/>
    <w:link w:val="Kommentinteksti"/>
    <w:uiPriority w:val="99"/>
    <w:semiHidden/>
    <w:rsid w:val="00F257EC"/>
    <w:rPr>
      <w:color w:val="000000" w:themeColor="text1"/>
    </w:rPr>
  </w:style>
  <w:style w:type="paragraph" w:styleId="Kommentinotsikko">
    <w:name w:val="annotation subject"/>
    <w:basedOn w:val="Kommentinteksti"/>
    <w:next w:val="Kommentinteksti"/>
    <w:link w:val="KommentinotsikkoChar"/>
    <w:uiPriority w:val="99"/>
    <w:semiHidden/>
    <w:unhideWhenUsed/>
    <w:rsid w:val="00F257EC"/>
    <w:rPr>
      <w:b/>
      <w:bCs/>
    </w:rPr>
  </w:style>
  <w:style w:type="character" w:customStyle="1" w:styleId="KommentinotsikkoChar">
    <w:name w:val="Kommentin otsikko Char"/>
    <w:basedOn w:val="KommentintekstiChar"/>
    <w:link w:val="Kommentinotsikko"/>
    <w:uiPriority w:val="99"/>
    <w:semiHidden/>
    <w:rsid w:val="00F257EC"/>
    <w:rPr>
      <w:b/>
      <w:bCs/>
      <w:color w:val="000000" w:themeColor="text1"/>
    </w:rPr>
  </w:style>
  <w:style w:type="paragraph" w:styleId="Seliteteksti">
    <w:name w:val="Balloon Text"/>
    <w:basedOn w:val="Normaali"/>
    <w:link w:val="SelitetekstiChar"/>
    <w:uiPriority w:val="99"/>
    <w:semiHidden/>
    <w:unhideWhenUsed/>
    <w:rsid w:val="00F257EC"/>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257E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8145">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b043443\AppData\Roaming\Microsoft\Mallit\Kirjelomake%20(vihre&#228;%20aaltorakenn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c65f45-5630-49de-a55c-1aa442674247" xsi:nil="true"/>
    <lcf76f155ced4ddcb4097134ff3c332f xmlns="cc768960-b317-40eb-8421-651ced9294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EE3AD097E20967479E06B1C29343D1EC" ma:contentTypeVersion="18" ma:contentTypeDescription="Luo uusi asiakirja." ma:contentTypeScope="" ma:versionID="8c90a094c6adbee6b9313954e064f407">
  <xsd:schema xmlns:xsd="http://www.w3.org/2001/XMLSchema" xmlns:xs="http://www.w3.org/2001/XMLSchema" xmlns:p="http://schemas.microsoft.com/office/2006/metadata/properties" xmlns:ns2="cc768960-b317-40eb-8421-651ced9294eb" xmlns:ns3="c7c65f45-5630-49de-a55c-1aa442674247" targetNamespace="http://schemas.microsoft.com/office/2006/metadata/properties" ma:root="true" ma:fieldsID="cd9af510a440258dae0e5871f372f651" ns2:_="" ns3:_="">
    <xsd:import namespace="cc768960-b317-40eb-8421-651ced9294eb"/>
    <xsd:import namespace="c7c65f45-5630-49de-a55c-1aa4426742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68960-b317-40eb-8421-651ced929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c65f45-5630-49de-a55c-1aa442674247"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66360bc8-d993-48b3-8274-802c38facffe}" ma:internalName="TaxCatchAll" ma:showField="CatchAllData" ma:web="c7c65f45-5630-49de-a55c-1aa442674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B0FF4-0B1E-425F-A9C0-E333774FF30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7c65f45-5630-49de-a55c-1aa442674247"/>
    <ds:schemaRef ds:uri="http://purl.org/dc/elements/1.1/"/>
    <ds:schemaRef ds:uri="http://schemas.microsoft.com/office/2006/metadata/properties"/>
    <ds:schemaRef ds:uri="cc768960-b317-40eb-8421-651ced9294eb"/>
    <ds:schemaRef ds:uri="http://www.w3.org/XML/1998/namespace"/>
    <ds:schemaRef ds:uri="http://purl.org/dc/dcmitype/"/>
  </ds:schemaRefs>
</ds:datastoreItem>
</file>

<file path=customXml/itemProps2.xml><?xml version="1.0" encoding="utf-8"?>
<ds:datastoreItem xmlns:ds="http://schemas.openxmlformats.org/officeDocument/2006/customXml" ds:itemID="{BB1CDDBB-E264-4979-8D50-8CE7ED54D0C6}">
  <ds:schemaRefs>
    <ds:schemaRef ds:uri="http://schemas.microsoft.com/sharepoint/v3/contenttype/forms"/>
  </ds:schemaRefs>
</ds:datastoreItem>
</file>

<file path=customXml/itemProps3.xml><?xml version="1.0" encoding="utf-8"?>
<ds:datastoreItem xmlns:ds="http://schemas.openxmlformats.org/officeDocument/2006/customXml" ds:itemID="{17C0EA25-451E-438C-B0C0-CB0ECF7B2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768960-b317-40eb-8421-651ced9294eb"/>
    <ds:schemaRef ds:uri="c7c65f45-5630-49de-a55c-1aa442674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Kirjelomake (vihreä aaltorakenne)</Template>
  <TotalTime>0</TotalTime>
  <Pages>1</Pages>
  <Words>393</Words>
  <Characters>3336</Characters>
  <Application>Microsoft Office Word</Application>
  <DocSecurity>0</DocSecurity>
  <Lines>27</Lines>
  <Paragraphs>7</Paragraphs>
  <ScaleCrop>false</ScaleCrop>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Keskinen Ulla-Maija</dc:creator>
  <cp:keywords/>
  <dc:description/>
  <cp:lastModifiedBy>Frisk Sanni</cp:lastModifiedBy>
  <cp:revision>2</cp:revision>
  <dcterms:created xsi:type="dcterms:W3CDTF">2023-11-17T10:48:00Z</dcterms:created>
  <dcterms:modified xsi:type="dcterms:W3CDTF">2023-11-17T10:48:00Z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0x010100EE3AD097E20967479E06B1C29343D1EC</vt:lpwstr>
  </property>
  <property fmtid="{D5CDD505-2E9C-101B-9397-08002B2CF9AE}" pid="3" name="MediaServiceImageTags">
    <vt:lpwstr/>
  </property>
</Properties>
</file>